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1DF8D">
      <w:pPr>
        <w:jc w:val="center"/>
        <w:rPr>
          <w:rFonts w:hint="eastAsia"/>
          <w:lang w:eastAsia="zh-CN"/>
        </w:rPr>
      </w:pPr>
      <w:r>
        <w:rPr>
          <w:rFonts w:ascii="方正小标宋简体" w:hAnsi="方正小标宋简体" w:eastAsia="方正小标宋简体"/>
          <w:b/>
          <w:sz w:val="36"/>
          <w:lang w:eastAsia="zh-CN"/>
        </w:rPr>
        <w:t>国有建设用地使用权出让预公告用地意向申请表</w:t>
      </w:r>
    </w:p>
    <w:tbl>
      <w:tblPr>
        <w:tblStyle w:val="33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2950"/>
        <w:gridCol w:w="1907"/>
        <w:gridCol w:w="2812"/>
      </w:tblGrid>
      <w:tr w14:paraId="755445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0ECF0F9D">
            <w:pPr>
              <w:spacing w:after="0" w:line="264" w:lineRule="auto"/>
              <w:jc w:val="center"/>
            </w:pPr>
            <w:r>
              <w:rPr>
                <w:b/>
              </w:rPr>
              <w:t>申请人</w:t>
            </w:r>
          </w:p>
        </w:tc>
        <w:tc>
          <w:tcPr>
            <w:tcW w:w="2950" w:type="dxa"/>
            <w:vAlign w:val="center"/>
          </w:tcPr>
          <w:p w14:paraId="1826DE75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353C897B">
            <w:pPr>
              <w:spacing w:after="0" w:line="264" w:lineRule="auto"/>
              <w:jc w:val="center"/>
            </w:pPr>
            <w:r>
              <w:rPr>
                <w:b/>
              </w:rPr>
              <w:t>申请人类型</w:t>
            </w:r>
          </w:p>
        </w:tc>
        <w:tc>
          <w:tcPr>
            <w:tcW w:w="2810" w:type="dxa"/>
            <w:vAlign w:val="center"/>
          </w:tcPr>
          <w:p w14:paraId="05DAF75D">
            <w:pPr>
              <w:spacing w:after="0" w:line="264" w:lineRule="auto"/>
            </w:pPr>
          </w:p>
        </w:tc>
      </w:tr>
      <w:tr w14:paraId="71CC3F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73B65F4C">
            <w:pPr>
              <w:spacing w:after="0" w:line="264" w:lineRule="auto"/>
              <w:jc w:val="center"/>
            </w:pPr>
            <w:r>
              <w:rPr>
                <w:b/>
              </w:rPr>
              <w:t>统一社会信用代码</w:t>
            </w:r>
          </w:p>
        </w:tc>
        <w:tc>
          <w:tcPr>
            <w:tcW w:w="2950" w:type="dxa"/>
            <w:vAlign w:val="center"/>
          </w:tcPr>
          <w:p w14:paraId="2D810140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4C35A35C">
            <w:pPr>
              <w:spacing w:after="0" w:line="264" w:lineRule="auto"/>
              <w:jc w:val="center"/>
            </w:pPr>
            <w:r>
              <w:rPr>
                <w:b/>
              </w:rPr>
              <w:t>通讯地址及邮编</w:t>
            </w:r>
          </w:p>
        </w:tc>
        <w:tc>
          <w:tcPr>
            <w:tcW w:w="2810" w:type="dxa"/>
            <w:vAlign w:val="center"/>
          </w:tcPr>
          <w:p w14:paraId="4A0B28E5">
            <w:pPr>
              <w:spacing w:after="0" w:line="264" w:lineRule="auto"/>
            </w:pPr>
          </w:p>
        </w:tc>
      </w:tr>
      <w:tr w14:paraId="71FB84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633079A0">
            <w:pPr>
              <w:spacing w:after="0" w:line="264" w:lineRule="auto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法定代表人</w:t>
            </w:r>
          </w:p>
        </w:tc>
        <w:tc>
          <w:tcPr>
            <w:tcW w:w="2950" w:type="dxa"/>
            <w:vAlign w:val="center"/>
          </w:tcPr>
          <w:p w14:paraId="45175087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611752F0">
            <w:pPr>
              <w:spacing w:after="0" w:line="264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法定代表人</w:t>
            </w:r>
            <w:r>
              <w:rPr>
                <w:b/>
              </w:rPr>
              <w:t>电话</w:t>
            </w:r>
          </w:p>
        </w:tc>
        <w:tc>
          <w:tcPr>
            <w:tcW w:w="2810" w:type="dxa"/>
            <w:vAlign w:val="center"/>
          </w:tcPr>
          <w:p w14:paraId="3B0E24DD">
            <w:pPr>
              <w:spacing w:after="0" w:line="264" w:lineRule="auto"/>
            </w:pPr>
          </w:p>
        </w:tc>
      </w:tr>
      <w:tr w14:paraId="18F22C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1F5C1AD1">
            <w:pPr>
              <w:spacing w:after="0" w:line="264" w:lineRule="auto"/>
              <w:jc w:val="center"/>
            </w:pPr>
            <w:r>
              <w:rPr>
                <w:b/>
              </w:rPr>
              <w:t>委托代理人</w:t>
            </w:r>
          </w:p>
        </w:tc>
        <w:tc>
          <w:tcPr>
            <w:tcW w:w="2950" w:type="dxa"/>
            <w:vAlign w:val="center"/>
          </w:tcPr>
          <w:p w14:paraId="2F7153E0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20926EAA">
            <w:pPr>
              <w:spacing w:after="0" w:line="264" w:lineRule="auto"/>
              <w:jc w:val="center"/>
            </w:pPr>
            <w:r>
              <w:rPr>
                <w:b/>
              </w:rPr>
              <w:t>代理人电话</w:t>
            </w:r>
          </w:p>
        </w:tc>
        <w:tc>
          <w:tcPr>
            <w:tcW w:w="2810" w:type="dxa"/>
            <w:vAlign w:val="center"/>
          </w:tcPr>
          <w:p w14:paraId="30119A43">
            <w:pPr>
              <w:spacing w:after="0" w:line="264" w:lineRule="auto"/>
            </w:pPr>
          </w:p>
        </w:tc>
      </w:tr>
      <w:tr w14:paraId="11A375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39F82134">
            <w:pPr>
              <w:spacing w:after="0" w:line="264" w:lineRule="auto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联系人</w:t>
            </w:r>
          </w:p>
        </w:tc>
        <w:tc>
          <w:tcPr>
            <w:tcW w:w="2950" w:type="dxa"/>
            <w:vAlign w:val="center"/>
          </w:tcPr>
          <w:p w14:paraId="1478D9BB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09CA0A4B">
            <w:pPr>
              <w:spacing w:after="0" w:line="264" w:lineRule="auto"/>
              <w:jc w:val="center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联系</w:t>
            </w:r>
            <w:r>
              <w:rPr>
                <w:b/>
                <w:lang w:eastAsia="zh-CN"/>
              </w:rPr>
              <w:t>人电话</w:t>
            </w:r>
          </w:p>
        </w:tc>
        <w:tc>
          <w:tcPr>
            <w:tcW w:w="2810" w:type="dxa"/>
            <w:vAlign w:val="center"/>
          </w:tcPr>
          <w:p w14:paraId="1A5E6EDD">
            <w:pPr>
              <w:spacing w:after="0" w:line="264" w:lineRule="auto"/>
            </w:pPr>
          </w:p>
        </w:tc>
      </w:tr>
      <w:tr w14:paraId="5480FD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5EA9E9CE">
            <w:pPr>
              <w:spacing w:after="0" w:line="264" w:lineRule="auto"/>
              <w:jc w:val="center"/>
            </w:pPr>
            <w:r>
              <w:rPr>
                <w:b/>
              </w:rPr>
              <w:t>项目名称</w:t>
            </w:r>
          </w:p>
        </w:tc>
        <w:tc>
          <w:tcPr>
            <w:tcW w:w="2950" w:type="dxa"/>
            <w:vAlign w:val="center"/>
          </w:tcPr>
          <w:p w14:paraId="005560D2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5F5593DC">
            <w:pPr>
              <w:spacing w:after="0" w:line="264" w:lineRule="auto"/>
              <w:jc w:val="center"/>
              <w:rPr>
                <w:lang w:eastAsia="zh-CN"/>
              </w:rPr>
            </w:pPr>
            <w:r>
              <w:rPr>
                <w:b/>
              </w:rPr>
              <w:t>项目</w:t>
            </w:r>
            <w:r>
              <w:rPr>
                <w:rFonts w:hint="eastAsia"/>
                <w:b/>
                <w:lang w:eastAsia="zh-CN"/>
              </w:rPr>
              <w:t>建设内容</w:t>
            </w:r>
          </w:p>
        </w:tc>
        <w:tc>
          <w:tcPr>
            <w:tcW w:w="2810" w:type="dxa"/>
            <w:vAlign w:val="center"/>
          </w:tcPr>
          <w:p w14:paraId="6CC22C33">
            <w:pPr>
              <w:spacing w:after="0" w:line="264" w:lineRule="auto"/>
            </w:pPr>
          </w:p>
        </w:tc>
      </w:tr>
      <w:tr w14:paraId="294F53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68" w:type="dxa"/>
            <w:gridSpan w:val="4"/>
            <w:shd w:val="clear" w:color="auto" w:fill="EDEDED"/>
            <w:vAlign w:val="center"/>
          </w:tcPr>
          <w:p w14:paraId="1A5B6FC0">
            <w:pPr>
              <w:spacing w:after="0" w:line="264" w:lineRule="auto"/>
              <w:jc w:val="center"/>
            </w:pPr>
            <w:r>
              <w:rPr>
                <w:b/>
                <w:sz w:val="22"/>
              </w:rPr>
              <w:t>意向地块基本情况</w:t>
            </w:r>
          </w:p>
        </w:tc>
      </w:tr>
      <w:tr w14:paraId="41F8FA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0B1BAA61">
            <w:pPr>
              <w:spacing w:after="0" w:line="264" w:lineRule="auto"/>
              <w:jc w:val="center"/>
            </w:pPr>
            <w:r>
              <w:rPr>
                <w:b/>
              </w:rPr>
              <w:t>地块编号</w:t>
            </w:r>
          </w:p>
        </w:tc>
        <w:tc>
          <w:tcPr>
            <w:tcW w:w="2950" w:type="dxa"/>
            <w:vAlign w:val="center"/>
          </w:tcPr>
          <w:p w14:paraId="3F0313A3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62AEC1E5">
            <w:pPr>
              <w:spacing w:after="0" w:line="264" w:lineRule="auto"/>
              <w:jc w:val="center"/>
            </w:pPr>
            <w:r>
              <w:rPr>
                <w:b/>
              </w:rPr>
              <w:t>土地面积</w:t>
            </w:r>
          </w:p>
        </w:tc>
        <w:tc>
          <w:tcPr>
            <w:tcW w:w="2810" w:type="dxa"/>
            <w:vAlign w:val="center"/>
          </w:tcPr>
          <w:p w14:paraId="5E1A36C8">
            <w:pPr>
              <w:spacing w:after="0" w:line="264" w:lineRule="auto"/>
            </w:pPr>
          </w:p>
        </w:tc>
      </w:tr>
      <w:tr w14:paraId="2AA2E1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3370F8AF">
            <w:pPr>
              <w:spacing w:after="0" w:line="264" w:lineRule="auto"/>
              <w:jc w:val="center"/>
            </w:pPr>
            <w:r>
              <w:rPr>
                <w:b/>
              </w:rPr>
              <w:t>地块位置</w:t>
            </w:r>
          </w:p>
        </w:tc>
        <w:tc>
          <w:tcPr>
            <w:tcW w:w="7668" w:type="dxa"/>
            <w:gridSpan w:val="3"/>
            <w:vAlign w:val="center"/>
          </w:tcPr>
          <w:p w14:paraId="0E9666EE">
            <w:pPr>
              <w:spacing w:after="0" w:line="264" w:lineRule="auto"/>
              <w:rPr>
                <w:lang w:eastAsia="zh-CN"/>
              </w:rPr>
            </w:pPr>
          </w:p>
        </w:tc>
      </w:tr>
      <w:tr w14:paraId="6A7F90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48A2186B">
            <w:pPr>
              <w:spacing w:after="0" w:line="264" w:lineRule="auto"/>
              <w:jc w:val="center"/>
            </w:pPr>
            <w:r>
              <w:rPr>
                <w:b/>
              </w:rPr>
              <w:t>规划用途</w:t>
            </w:r>
          </w:p>
        </w:tc>
        <w:tc>
          <w:tcPr>
            <w:tcW w:w="2950" w:type="dxa"/>
            <w:vAlign w:val="center"/>
          </w:tcPr>
          <w:p w14:paraId="3F23213A">
            <w:pPr>
              <w:spacing w:after="0" w:line="264" w:lineRule="auto"/>
              <w:rPr>
                <w:lang w:eastAsia="zh-CN"/>
              </w:rPr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4372D26E">
            <w:pPr>
              <w:spacing w:after="0" w:line="264" w:lineRule="auto"/>
              <w:jc w:val="center"/>
              <w:rPr>
                <w:lang w:eastAsia="zh-CN"/>
              </w:rPr>
            </w:pPr>
            <w:r>
              <w:rPr>
                <w:b/>
              </w:rPr>
              <w:t>出让年限</w:t>
            </w:r>
          </w:p>
        </w:tc>
        <w:tc>
          <w:tcPr>
            <w:tcW w:w="2810" w:type="dxa"/>
            <w:vAlign w:val="center"/>
          </w:tcPr>
          <w:p w14:paraId="54AF31E5">
            <w:pPr>
              <w:spacing w:after="0" w:line="264" w:lineRule="auto"/>
              <w:rPr>
                <w:lang w:eastAsia="zh-CN"/>
              </w:rPr>
            </w:pPr>
          </w:p>
        </w:tc>
      </w:tr>
      <w:tr w14:paraId="4D9490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7F4AB2AE">
            <w:pPr>
              <w:spacing w:after="0" w:line="264" w:lineRule="auto"/>
              <w:jc w:val="center"/>
            </w:pPr>
            <w:r>
              <w:rPr>
                <w:b/>
              </w:rPr>
              <w:t>容积率</w:t>
            </w:r>
          </w:p>
        </w:tc>
        <w:tc>
          <w:tcPr>
            <w:tcW w:w="2950" w:type="dxa"/>
            <w:vAlign w:val="center"/>
          </w:tcPr>
          <w:p w14:paraId="185398B0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76F7DFC5">
            <w:pPr>
              <w:spacing w:after="0" w:line="264" w:lineRule="auto"/>
              <w:jc w:val="center"/>
            </w:pPr>
            <w:r>
              <w:rPr>
                <w:b/>
              </w:rPr>
              <w:t>绿地率</w:t>
            </w:r>
          </w:p>
        </w:tc>
        <w:tc>
          <w:tcPr>
            <w:tcW w:w="2810" w:type="dxa"/>
            <w:vAlign w:val="center"/>
          </w:tcPr>
          <w:p w14:paraId="03594477">
            <w:pPr>
              <w:spacing w:after="0" w:line="264" w:lineRule="auto"/>
            </w:pPr>
          </w:p>
        </w:tc>
      </w:tr>
      <w:tr w14:paraId="309356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056F3168">
            <w:pPr>
              <w:spacing w:after="0" w:line="264" w:lineRule="auto"/>
              <w:jc w:val="center"/>
            </w:pPr>
            <w:r>
              <w:rPr>
                <w:b/>
              </w:rPr>
              <w:t>建筑高度</w:t>
            </w:r>
          </w:p>
        </w:tc>
        <w:tc>
          <w:tcPr>
            <w:tcW w:w="2950" w:type="dxa"/>
            <w:vAlign w:val="center"/>
          </w:tcPr>
          <w:p w14:paraId="08EEE6F0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5E8700A1">
            <w:pPr>
              <w:spacing w:after="0" w:line="264" w:lineRule="auto"/>
              <w:jc w:val="center"/>
            </w:pPr>
            <w:r>
              <w:rPr>
                <w:b/>
              </w:rPr>
              <w:t>建筑密度</w:t>
            </w:r>
          </w:p>
        </w:tc>
        <w:tc>
          <w:tcPr>
            <w:tcW w:w="2810" w:type="dxa"/>
            <w:vAlign w:val="center"/>
          </w:tcPr>
          <w:p w14:paraId="4076315C">
            <w:pPr>
              <w:spacing w:after="0" w:line="264" w:lineRule="auto"/>
            </w:pPr>
          </w:p>
        </w:tc>
      </w:tr>
      <w:tr w14:paraId="58BA39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7D36C899">
            <w:pPr>
              <w:spacing w:after="0" w:line="264" w:lineRule="auto"/>
              <w:jc w:val="center"/>
            </w:pPr>
            <w:r>
              <w:rPr>
                <w:b/>
              </w:rPr>
              <w:t>预公告期限</w:t>
            </w:r>
          </w:p>
        </w:tc>
        <w:tc>
          <w:tcPr>
            <w:tcW w:w="2950" w:type="dxa"/>
            <w:vAlign w:val="center"/>
          </w:tcPr>
          <w:p w14:paraId="71C45C49">
            <w:pPr>
              <w:spacing w:after="0" w:line="264" w:lineRule="auto"/>
            </w:pPr>
          </w:p>
        </w:tc>
        <w:tc>
          <w:tcPr>
            <w:tcW w:w="1907" w:type="dxa"/>
            <w:shd w:val="clear" w:color="auto" w:fill="EDEDED"/>
            <w:vAlign w:val="center"/>
          </w:tcPr>
          <w:p w14:paraId="78D39D28">
            <w:pPr>
              <w:spacing w:after="0" w:line="264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b/>
              </w:rPr>
              <w:t>报名</w:t>
            </w:r>
            <w:r>
              <w:rPr>
                <w:b/>
              </w:rPr>
              <w:t>日期</w:t>
            </w:r>
          </w:p>
        </w:tc>
        <w:tc>
          <w:tcPr>
            <w:tcW w:w="2810" w:type="dxa"/>
            <w:vAlign w:val="center"/>
          </w:tcPr>
          <w:p w14:paraId="2F492D0F">
            <w:pPr>
              <w:spacing w:after="0" w:line="264" w:lineRule="auto"/>
            </w:pPr>
          </w:p>
        </w:tc>
      </w:tr>
      <w:tr w14:paraId="423EE43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47A2E9CF">
            <w:pPr>
              <w:spacing w:after="0" w:line="264" w:lineRule="auto"/>
              <w:jc w:val="center"/>
            </w:pPr>
            <w:r>
              <w:rPr>
                <w:b/>
              </w:rPr>
              <w:t>提交材料</w:t>
            </w:r>
          </w:p>
        </w:tc>
        <w:tc>
          <w:tcPr>
            <w:tcW w:w="7668" w:type="dxa"/>
            <w:gridSpan w:val="3"/>
            <w:vAlign w:val="center"/>
          </w:tcPr>
          <w:p w14:paraId="656DE8DC">
            <w:pPr>
              <w:spacing w:after="0" w:line="264" w:lineRule="auto"/>
              <w:rPr>
                <w:lang w:eastAsia="zh-CN"/>
              </w:rPr>
            </w:pPr>
            <w:r>
              <w:rPr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>主体资格证明</w:t>
            </w:r>
            <w:r>
              <w:rPr>
                <w:lang w:eastAsia="zh-CN"/>
              </w:rPr>
              <w:t xml:space="preserve">  □法定代表人身份证明</w:t>
            </w:r>
            <w:r>
              <w:rPr>
                <w:rFonts w:hint="eastAsia"/>
                <w:lang w:eastAsia="zh-CN"/>
              </w:rPr>
              <w:t xml:space="preserve">  </w:t>
            </w:r>
            <w:r>
              <w:rPr>
                <w:lang w:eastAsia="zh-CN"/>
              </w:rPr>
              <w:t>□授权委托书</w:t>
            </w:r>
            <w:r>
              <w:rPr>
                <w:rFonts w:hint="eastAsia"/>
                <w:lang w:eastAsia="zh-CN"/>
              </w:rPr>
              <w:t>及</w:t>
            </w:r>
            <w:r>
              <w:rPr>
                <w:lang w:eastAsia="zh-CN"/>
              </w:rPr>
              <w:t>委托人身份证明</w:t>
            </w:r>
            <w:r>
              <w:rPr>
                <w:rFonts w:hint="eastAsia"/>
                <w:lang w:eastAsia="zh-CN"/>
              </w:rPr>
              <w:t xml:space="preserve">   </w:t>
            </w:r>
            <w:r>
              <w:rPr>
                <w:lang w:eastAsia="zh-CN"/>
              </w:rPr>
              <w:t xml:space="preserve">  □项目</w:t>
            </w:r>
            <w:r>
              <w:rPr>
                <w:rFonts w:hint="eastAsia"/>
                <w:lang w:eastAsia="zh-CN"/>
              </w:rPr>
              <w:t>立项材料</w:t>
            </w:r>
            <w:r>
              <w:rPr>
                <w:lang w:eastAsia="zh-CN"/>
              </w:rPr>
              <w:t xml:space="preserve">  □其他：____________</w:t>
            </w:r>
          </w:p>
        </w:tc>
      </w:tr>
      <w:tr w14:paraId="5C243B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6C54B795">
            <w:pPr>
              <w:spacing w:after="0" w:line="264" w:lineRule="auto"/>
              <w:jc w:val="center"/>
            </w:pPr>
            <w:r>
              <w:rPr>
                <w:b/>
              </w:rPr>
              <w:t>申请人承诺</w:t>
            </w:r>
          </w:p>
        </w:tc>
        <w:tc>
          <w:tcPr>
            <w:tcW w:w="7668" w:type="dxa"/>
            <w:gridSpan w:val="3"/>
            <w:vAlign w:val="center"/>
          </w:tcPr>
          <w:p w14:paraId="1D3D646E">
            <w:pPr>
              <w:adjustRightInd w:val="0"/>
              <w:snapToGrid w:val="0"/>
              <w:spacing w:after="0" w:line="264" w:lineRule="auto"/>
              <w:rPr>
                <w:lang w:eastAsia="zh-CN"/>
              </w:rPr>
            </w:pPr>
            <w:r>
              <w:rPr>
                <w:lang w:eastAsia="zh-CN"/>
              </w:rPr>
              <w:t>1. 本表及随附材料真实、合法、有效，如有虚假由申请人承担相应责任。</w:t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t>2. 申请人已知悉本次为国有建设用地使用权出让预公告，用地意向申请不等同于取得土地使用权，不作为确定竞得人或取得供地资格的依据。</w:t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t>3. 后续如该地块依法组织正式供应，申请人将</w:t>
            </w:r>
            <w:r>
              <w:rPr>
                <w:rFonts w:hint="eastAsia"/>
                <w:lang w:eastAsia="zh-CN"/>
              </w:rPr>
              <w:t>按照</w:t>
            </w:r>
            <w:r>
              <w:rPr>
                <w:lang w:eastAsia="zh-CN"/>
              </w:rPr>
              <w:t>相关规定参加后续程序，并接受资格审查和交易规则约束。</w:t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t>4. 拟建项目符合规划、产业、生态环保、安全生产、节约集约用地等相关要求，并愿意按出让合同约定履行义务。</w:t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t xml:space="preserve">                        法定代表人（委托代理人）签名：</w:t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t xml:space="preserve">                                     （</w:t>
            </w:r>
            <w:r>
              <w:rPr>
                <w:rFonts w:hint="eastAsia"/>
                <w:lang w:eastAsia="zh-CN"/>
              </w:rPr>
              <w:t>单位</w:t>
            </w:r>
            <w:r>
              <w:rPr>
                <w:lang w:eastAsia="zh-CN"/>
              </w:rPr>
              <w:t>盖章）</w:t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br w:type="textWrapping"/>
            </w:r>
            <w:r>
              <w:rPr>
                <w:lang w:eastAsia="zh-CN"/>
              </w:rPr>
              <w:t xml:space="preserve">                                                    年    月    日</w:t>
            </w:r>
          </w:p>
        </w:tc>
      </w:tr>
      <w:tr w14:paraId="191D9B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999" w:type="dxa"/>
            <w:shd w:val="clear" w:color="auto" w:fill="EDEDED"/>
            <w:vAlign w:val="center"/>
          </w:tcPr>
          <w:p w14:paraId="0DDCBA3D">
            <w:pPr>
              <w:spacing w:after="0" w:line="264" w:lineRule="auto"/>
              <w:jc w:val="center"/>
            </w:pPr>
            <w:r>
              <w:rPr>
                <w:b/>
              </w:rPr>
              <w:t>备注</w:t>
            </w:r>
          </w:p>
        </w:tc>
        <w:tc>
          <w:tcPr>
            <w:tcW w:w="7668" w:type="dxa"/>
            <w:gridSpan w:val="3"/>
            <w:vAlign w:val="center"/>
          </w:tcPr>
          <w:p w14:paraId="420CC193">
            <w:pPr>
              <w:spacing w:after="0" w:line="264" w:lineRule="auto"/>
            </w:pPr>
          </w:p>
        </w:tc>
      </w:tr>
    </w:tbl>
    <w:p w14:paraId="4B4FC814">
      <w:pPr>
        <w:rPr>
          <w:lang w:eastAsia="zh-CN"/>
        </w:rPr>
      </w:pPr>
      <w:r>
        <w:rPr>
          <w:sz w:val="18"/>
          <w:lang w:eastAsia="zh-CN"/>
        </w:rPr>
        <w:t>提交地址：南京市规划和自然资源局六合分局（雄州南路1号）0915室；联系电话：025-57126</w:t>
      </w:r>
      <w:bookmarkStart w:id="0" w:name="_GoBack"/>
      <w:bookmarkEnd w:id="0"/>
      <w:r>
        <w:rPr>
          <w:sz w:val="18"/>
          <w:lang w:eastAsia="zh-CN"/>
        </w:rPr>
        <w:t>053、025-57110891。</w:t>
      </w:r>
    </w:p>
    <w:sectPr>
      <w:pgSz w:w="12240" w:h="15840"/>
      <w:pgMar w:top="1020" w:right="1134" w:bottom="907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1EC8"/>
    <w:rsid w:val="001252B8"/>
    <w:rsid w:val="0015074B"/>
    <w:rsid w:val="00255BB3"/>
    <w:rsid w:val="0029639D"/>
    <w:rsid w:val="002E4EEE"/>
    <w:rsid w:val="002E5D67"/>
    <w:rsid w:val="00326F90"/>
    <w:rsid w:val="00355D9A"/>
    <w:rsid w:val="00653477"/>
    <w:rsid w:val="006C5B8E"/>
    <w:rsid w:val="009263CA"/>
    <w:rsid w:val="00A10B3C"/>
    <w:rsid w:val="00AA1D8D"/>
    <w:rsid w:val="00B47730"/>
    <w:rsid w:val="00CB0664"/>
    <w:rsid w:val="00FC693F"/>
    <w:rsid w:val="09D75426"/>
    <w:rsid w:val="0B5331D2"/>
    <w:rsid w:val="10613C9B"/>
    <w:rsid w:val="14027543"/>
    <w:rsid w:val="15B36D47"/>
    <w:rsid w:val="221072CF"/>
    <w:rsid w:val="22BB548D"/>
    <w:rsid w:val="263631A5"/>
    <w:rsid w:val="27122AA9"/>
    <w:rsid w:val="2AE15B1F"/>
    <w:rsid w:val="33694A91"/>
    <w:rsid w:val="3CD613E9"/>
    <w:rsid w:val="40295CD4"/>
    <w:rsid w:val="4CD174D7"/>
    <w:rsid w:val="53ED268C"/>
    <w:rsid w:val="5A0C1770"/>
    <w:rsid w:val="5A20142A"/>
    <w:rsid w:val="5C9127DF"/>
    <w:rsid w:val="608C1C3B"/>
    <w:rsid w:val="6A6257BB"/>
    <w:rsid w:val="6ACD70D8"/>
    <w:rsid w:val="6C762B46"/>
    <w:rsid w:val="6FBB0776"/>
    <w:rsid w:val="7325614E"/>
    <w:rsid w:val="770E224E"/>
    <w:rsid w:val="7834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_GB2312" w:hAnsi="仿宋_GB2312" w:eastAsia="仿宋_GB2312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Char"/>
    <w:basedOn w:val="132"/>
    <w:link w:val="25"/>
    <w:qFormat/>
    <w:uiPriority w:val="99"/>
  </w:style>
  <w:style w:type="character" w:customStyle="1" w:styleId="136">
    <w:name w:val="页脚 Char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Char"/>
    <w:basedOn w:val="132"/>
    <w:link w:val="19"/>
    <w:qFormat/>
    <w:uiPriority w:val="99"/>
  </w:style>
  <w:style w:type="character" w:customStyle="1" w:styleId="145">
    <w:name w:val="正文文本 2 Char"/>
    <w:basedOn w:val="132"/>
    <w:link w:val="28"/>
    <w:qFormat/>
    <w:uiPriority w:val="99"/>
  </w:style>
  <w:style w:type="character" w:customStyle="1" w:styleId="146">
    <w:name w:val="正文文本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702976-DE90-426C-AB38-A585A2195A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506</Words>
  <Characters>596</Characters>
  <Lines>5</Lines>
  <Paragraphs>1</Paragraphs>
  <TotalTime>74</TotalTime>
  <ScaleCrop>false</ScaleCrop>
  <LinksUpToDate>false</LinksUpToDate>
  <CharactersWithSpaces>733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小茶</cp:lastModifiedBy>
  <dcterms:modified xsi:type="dcterms:W3CDTF">2026-08-03T02:49:40Z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eyJoZGlkIjoiMTBiOTc3NDUwMzM1OWI5YzNjZDMwOTFkNjkyNzllMGEiLCJ1c2VySWQiOiI0NDQ5OTcwMDkifQ==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6287968B9EC04FFA9BC95A388FA79D78_13</vt:lpwstr>
  </property>
</Properties>
</file>